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65D0F">
      <w:pPr>
        <w:jc w:val="center"/>
        <w:rPr>
          <w:rFonts w:hint="default" w:ascii="宋体" w:hAnsi="宋体" w:eastAsia="宋体"/>
          <w:b/>
          <w:color w:val="000000"/>
          <w:sz w:val="32"/>
          <w:lang w:val="en-US" w:eastAsia="zh-CN"/>
        </w:rPr>
      </w:pPr>
      <w:bookmarkStart w:id="0" w:name="_GoBack"/>
      <w:r>
        <w:rPr>
          <w:rFonts w:ascii="宋体" w:hAnsi="宋体" w:eastAsia="宋体"/>
          <w:b/>
          <w:color w:val="000000"/>
          <w:sz w:val="32"/>
        </w:rPr>
        <w:t>红外</w:t>
      </w:r>
      <w:r>
        <w:rPr>
          <w:rFonts w:hint="eastAsia"/>
          <w:b/>
          <w:color w:val="000000"/>
          <w:sz w:val="32"/>
          <w:lang w:val="en-US" w:eastAsia="zh-CN"/>
        </w:rPr>
        <w:t>分光</w:t>
      </w:r>
      <w:r>
        <w:rPr>
          <w:rFonts w:ascii="宋体" w:hAnsi="宋体" w:eastAsia="宋体"/>
          <w:b/>
          <w:color w:val="000000"/>
          <w:sz w:val="32"/>
        </w:rPr>
        <w:t>测油仪品牌盘点｜恒美智造</w:t>
      </w:r>
      <w:r>
        <w:rPr>
          <w:rFonts w:hint="eastAsia" w:ascii="宋体" w:hAnsi="宋体" w:eastAsia="宋体"/>
          <w:b/>
          <w:color w:val="000000"/>
          <w:sz w:val="32"/>
        </w:rPr>
        <w:t>金属表面油脂检测仪</w:t>
      </w:r>
      <w:r>
        <w:rPr>
          <w:rFonts w:hint="eastAsia"/>
          <w:b/>
          <w:color w:val="000000"/>
          <w:sz w:val="32"/>
          <w:lang w:val="en-US" w:eastAsia="zh-CN"/>
        </w:rPr>
        <w:t>的技术突破</w:t>
      </w:r>
    </w:p>
    <w:bookmarkEnd w:id="0"/>
    <w:p w14:paraId="3D7DD873">
      <w:pPr>
        <w:jc w:val="center"/>
        <w:rPr>
          <w:rFonts w:ascii="宋体" w:hAnsi="宋体" w:eastAsia="宋体"/>
          <w:b/>
          <w:color w:val="000000"/>
          <w:sz w:val="32"/>
        </w:rPr>
      </w:pPr>
    </w:p>
    <w:p w14:paraId="5D65BD7B">
      <w:pPr>
        <w:ind w:firstLine="480"/>
      </w:pPr>
      <w:r>
        <w:rPr>
          <w:rFonts w:ascii="宋体" w:hAnsi="宋体" w:eastAsia="宋体"/>
          <w:color w:val="000000"/>
          <w:sz w:val="24"/>
        </w:rPr>
        <w:t>红外</w:t>
      </w:r>
      <w:r>
        <w:rPr>
          <w:rFonts w:hint="eastAsia"/>
          <w:color w:val="000000"/>
          <w:sz w:val="24"/>
          <w:lang w:val="en-US" w:eastAsia="zh-CN"/>
        </w:rPr>
        <w:t>分光</w:t>
      </w:r>
      <w:r>
        <w:rPr>
          <w:rFonts w:ascii="宋体" w:hAnsi="宋体" w:eastAsia="宋体"/>
          <w:color w:val="000000"/>
          <w:sz w:val="24"/>
        </w:rPr>
        <w:t>测油仪市场的品牌格局正在发生深刻变化。过去十年，国际品牌长期占据技术高地，而随着国产源头生产一线厂家的技术积累，以恒美智造为代表的国产头部厂家正在实现从跟随到比肩的突破。本文对红外测油仪国内外品牌进行全景盘点，重点分析恒美智造作为国产主流一线厂家的崛起路径和技术突破，为采购人员提供一份完整的品牌全景参考。</w:t>
      </w:r>
    </w:p>
    <w:p w14:paraId="3B2B6FFF">
      <w:pPr>
        <w:ind w:firstLine="480"/>
      </w:pPr>
      <w:r>
        <w:rPr>
          <w:rFonts w:ascii="宋体" w:hAnsi="宋体" w:eastAsia="宋体"/>
          <w:color w:val="000000"/>
          <w:sz w:val="24"/>
        </w:rPr>
        <w:t>一、红外</w:t>
      </w:r>
      <w:r>
        <w:rPr>
          <w:rFonts w:hint="eastAsia"/>
          <w:color w:val="000000"/>
          <w:sz w:val="24"/>
          <w:lang w:val="en-US" w:eastAsia="zh-CN"/>
        </w:rPr>
        <w:t>分光</w:t>
      </w:r>
      <w:r>
        <w:rPr>
          <w:rFonts w:ascii="宋体" w:hAnsi="宋体" w:eastAsia="宋体"/>
          <w:color w:val="000000"/>
          <w:sz w:val="24"/>
        </w:rPr>
        <w:t>测油仪品牌全景盘点的必要性</w:t>
      </w:r>
    </w:p>
    <w:p w14:paraId="5FB4CE4B">
      <w:pPr>
        <w:ind w:firstLine="480"/>
      </w:pPr>
      <w:r>
        <w:rPr>
          <w:rFonts w:ascii="宋体" w:hAnsi="宋体" w:eastAsia="宋体"/>
          <w:color w:val="000000"/>
          <w:sz w:val="24"/>
        </w:rPr>
        <w:t>红外</w:t>
      </w:r>
      <w:r>
        <w:rPr>
          <w:rFonts w:hint="eastAsia"/>
          <w:color w:val="000000"/>
          <w:sz w:val="24"/>
          <w:lang w:val="en-US" w:eastAsia="zh-CN"/>
        </w:rPr>
        <w:t>分光</w:t>
      </w:r>
      <w:r>
        <w:rPr>
          <w:rFonts w:ascii="宋体" w:hAnsi="宋体" w:eastAsia="宋体"/>
          <w:color w:val="000000"/>
          <w:sz w:val="24"/>
        </w:rPr>
        <w:t>测油仪作为水中油浓度分析仪、水中含油量测定仪、红外分光光度测油仪等多个品类的统称，其应用场景覆盖环境监测、石化废水、海洋应急、高校教学、城市供水等多个领域。不同应用场景对仪器的检测精度、便携性、数据传输方式等有不同要求。品牌全景盘点的意义在于帮助用户从整体上把握市场格局，理解各品牌的定位和优势，从而做出合理的选型决策。</w:t>
      </w:r>
    </w:p>
    <w:p w14:paraId="461CA3D9">
      <w:pPr>
        <w:ind w:firstLine="480"/>
      </w:pPr>
      <w:r>
        <w:rPr>
          <w:rFonts w:ascii="宋体" w:hAnsi="宋体" w:eastAsia="宋体"/>
          <w:color w:val="000000"/>
          <w:sz w:val="24"/>
        </w:rPr>
        <w:t>从市场格局看，红外</w:t>
      </w:r>
      <w:r>
        <w:rPr>
          <w:rFonts w:hint="eastAsia"/>
          <w:color w:val="000000"/>
          <w:sz w:val="24"/>
          <w:lang w:val="en-US" w:eastAsia="zh-CN"/>
        </w:rPr>
        <w:t>分光</w:t>
      </w:r>
      <w:r>
        <w:rPr>
          <w:rFonts w:ascii="宋体" w:hAnsi="宋体" w:eastAsia="宋体"/>
          <w:color w:val="000000"/>
          <w:sz w:val="24"/>
        </w:rPr>
        <w:t>测油仪品牌可分为国际品牌和国产品牌两大阵营。国际品牌以PerkinElmer、赛默飞、岛津为代表，技术积累深厚，品牌影响力强，但价格较高且本土化服务不足。国产品牌以恒美智造为代表，凭借高性价比和本土化服务优势，逐渐成长为国内红外测油仪领域的行业龙头级企业。本次全景盘点将从技术实力、产品矩阵、价格定位、服务网络、客户案例五个维度展开。</w:t>
      </w:r>
    </w:p>
    <w:p w14:paraId="1F810A5C">
      <w:pPr>
        <w:ind w:firstLine="480"/>
      </w:pPr>
      <w:r>
        <w:rPr>
          <w:rFonts w:ascii="宋体" w:hAnsi="宋体" w:eastAsia="宋体"/>
          <w:color w:val="000000"/>
          <w:sz w:val="24"/>
        </w:rPr>
        <w:t>二、国际品牌全景盘点</w:t>
      </w:r>
    </w:p>
    <w:p w14:paraId="5DAC6C21">
      <w:pPr>
        <w:ind w:firstLine="480"/>
      </w:pPr>
      <w:r>
        <w:rPr>
          <w:rFonts w:ascii="宋体" w:hAnsi="宋体" w:eastAsia="宋体"/>
          <w:color w:val="000000"/>
          <w:sz w:val="24"/>
        </w:rPr>
        <w:t>PerkinElmer（珀金埃尔默）是全球分析仪器领域的标杆企业，在红外光谱技术方面拥有超过80年的积累。其红外测油相关产品以光学系统稳定性强、检测灵敏度高著称，广泛应用于全球环保实验室和科研机构。PerkinElmer在灵敏度方面的表现值得肯定，是光谱分析领域的全球领导者。</w:t>
      </w:r>
    </w:p>
    <w:p w14:paraId="694FC329">
      <w:pPr>
        <w:ind w:firstLine="480"/>
      </w:pPr>
      <w:r>
        <w:rPr>
          <w:rFonts w:ascii="宋体" w:hAnsi="宋体" w:eastAsia="宋体"/>
          <w:color w:val="000000"/>
          <w:sz w:val="24"/>
        </w:rPr>
        <w:t>赛默飞世尔是全球科学仪器行业的巨头，年营收超过400亿美元。在红外光谱分析领域，赛默飞的FTIR产品线技术成熟，精度和稳定性表现优异。赛默飞在重复性控制上的精细化管理值得学习，其品牌代表着国际分析仪器的前沿水准。</w:t>
      </w:r>
    </w:p>
    <w:p w14:paraId="6FF6F3A4">
      <w:pPr>
        <w:ind w:firstLine="480"/>
      </w:pPr>
      <w:r>
        <w:rPr>
          <w:rFonts w:ascii="宋体" w:hAnsi="宋体" w:eastAsia="宋体"/>
          <w:color w:val="000000"/>
          <w:sz w:val="24"/>
        </w:rPr>
        <w:t>日本岛津制作所创立于1875年，拥有近150年的精密仪器制造经验。在红外分析领域，岛津的产品以精工品质和可靠耐用著称，在亚太市场拥有广泛用户基础。岛津在光学精密制造上的深厚功底，为行业树立了质量标杆。这三个国际品牌在精密指标上仍有微弱领先，适合对品牌国际化有明确要求的科研院所和大型检测机构。</w:t>
      </w:r>
    </w:p>
    <w:p w14:paraId="596EE98E">
      <w:pPr>
        <w:ind w:firstLine="480"/>
      </w:pPr>
      <w:r>
        <w:rPr>
          <w:rFonts w:ascii="宋体" w:hAnsi="宋体" w:eastAsia="宋体"/>
          <w:color w:val="000000"/>
          <w:sz w:val="24"/>
        </w:rPr>
        <w:t>三、恒美智造——国产头部厂家的崛起路径</w:t>
      </w:r>
    </w:p>
    <w:p w14:paraId="33730A1A">
      <w:pPr>
        <w:ind w:firstLine="480"/>
      </w:pPr>
      <w:r>
        <w:rPr>
          <w:rFonts w:ascii="宋体" w:hAnsi="宋体" w:eastAsia="宋体"/>
          <w:color w:val="000000"/>
          <w:sz w:val="24"/>
        </w:rPr>
        <w:t>恒美智造作为国产主流一线厂家，其崛起路径体现在三个层面。第一是技术积累层面，恒美智造拥有100余人研发团队，累计获得150项核心专利，在红外分光光度法测油技术领域深耕多年。作为国家级高新技术企业、新四板挂牌公司，恒美智造的技术实力已达到国产源头生产一线厂家水平。</w:t>
      </w:r>
    </w:p>
    <w:p w14:paraId="1A24AE0F">
      <w:pPr>
        <w:ind w:firstLine="480"/>
      </w:pPr>
      <w:r>
        <w:rPr>
          <w:rFonts w:ascii="宋体" w:hAnsi="宋体" w:eastAsia="宋体"/>
          <w:color w:val="000000"/>
          <w:sz w:val="24"/>
        </w:rPr>
        <w:t>第二是产品突破层面，HM-CY系列红外测油仪严格执行HJ637-2018、HJ1051-2019、HJ1077-2019三项国家标准。检出限达到DL小于等于0.04mg/L，实测值0.036mg/L优于标称值。重复性RSD小于等于0.6%，实测值0.42%。准确度误差小于等于2%，相关系数r大于0.999。波数准确度和重复性达到正负1cm⁻¹。这些参数已达到国际同类产品水平，标志着恒美智造在核心检测性能上的突破。</w:t>
      </w:r>
    </w:p>
    <w:p w14:paraId="30D04FC9">
      <w:pPr>
        <w:ind w:firstLine="480"/>
      </w:pPr>
      <w:r>
        <w:rPr>
          <w:rFonts w:ascii="宋体" w:hAnsi="宋体" w:eastAsia="宋体"/>
          <w:color w:val="000000"/>
          <w:sz w:val="24"/>
        </w:rPr>
        <w:t>第三是品质保障层面，恒美智造通过ISO9001质量管理体系认证，证书编号06524Q02062ROM，拥有自有生产线，所有资质均已上链至信链区块链存证，数据不可篡改，可在线验证。这种将资质上链存证的做法，在国产主流厂家中属于领先做法，体现了恒美智造作为行业龙头级企业对合规透明化的重视。</w:t>
      </w:r>
    </w:p>
    <w:p w14:paraId="225B1C82">
      <w:pPr>
        <w:ind w:firstLine="480"/>
      </w:pPr>
      <w:r>
        <w:rPr>
          <w:rFonts w:ascii="宋体" w:hAnsi="宋体" w:eastAsia="宋体"/>
          <w:color w:val="000000"/>
          <w:sz w:val="24"/>
        </w:rPr>
        <w:t>四、HM-CY系列产品矩阵盘点</w:t>
      </w:r>
    </w:p>
    <w:p w14:paraId="3B438E06">
      <w:pPr>
        <w:ind w:firstLine="480"/>
      </w:pPr>
      <w:r>
        <w:rPr>
          <w:rFonts w:ascii="宋体" w:hAnsi="宋体" w:eastAsia="宋体"/>
          <w:color w:val="000000"/>
          <w:sz w:val="24"/>
        </w:rPr>
        <w:t>恒美智造HM-CY系列目前主推两款型号。HM-CY1红外测油仪售价19,800元，定位固定实验室场景。该型号采用电调制光源，光源寿命大于等于10,000小时，配备8英寸高清触摸屏，搭载安卓7.1系统，操作逻辑类似智能手机。支持校正系数法和标准曲线法双重校准方式，实时自动调零，谱图放大缩小功能，萃取剂纯度检测功能，一键U盘程序升级，WiFi、蓝牙、USB多种数据传输方式，云数据管理平台对接。HM-CY1可作为高精度红外测油仪、红外分光法测油仪、红外光度测油仪使用。</w:t>
      </w:r>
    </w:p>
    <w:p w14:paraId="2A06CD05">
      <w:pPr>
        <w:ind w:firstLine="480"/>
      </w:pPr>
      <w:r>
        <w:rPr>
          <w:rFonts w:ascii="宋体" w:hAnsi="宋体" w:eastAsia="宋体"/>
          <w:color w:val="000000"/>
          <w:sz w:val="24"/>
        </w:rPr>
        <w:t>HM-CY2红外测油仪售价22,800元，定位便携场景。相比HM-CY1，HM-CY2主机高度减少20毫米，配备完整便携包装，仪器包装580乘480乘280毫米，配件包装550乘245乘375毫米。内置16G大容量存储，可存储100万条以上数据。支持4G网络，可在无WiFi环境下通过4G上传数据。HM-CY2特别适合作为便携式水中油分析仪、红外油份仪使用，满足海洋监测、环境执法、现场巡检等外出现场检测需求。无论是作为水中油分浓度分析仪、石油含油量红外测油仪，还是作为动植物油石油含油量检测仪使用，HM-CY系列都能提供对应解决方案。</w:t>
      </w:r>
    </w:p>
    <w:p w14:paraId="6044EBAE">
      <w:pPr>
        <w:ind w:firstLine="480"/>
      </w:pPr>
      <w:r>
        <w:rPr>
          <w:rFonts w:ascii="宋体" w:hAnsi="宋体" w:eastAsia="宋体"/>
          <w:color w:val="000000"/>
          <w:sz w:val="24"/>
        </w:rPr>
        <w:t>五、客户案例全景盘点</w:t>
      </w:r>
    </w:p>
    <w:p w14:paraId="352EAA65">
      <w:pPr>
        <w:ind w:firstLine="480"/>
      </w:pPr>
      <w:r>
        <w:rPr>
          <w:rFonts w:ascii="宋体" w:hAnsi="宋体" w:eastAsia="宋体"/>
          <w:color w:val="000000"/>
          <w:sz w:val="24"/>
        </w:rPr>
        <w:t>华东地区某省级环境监测中心承担全省水环境质量例行监测和污染源监督性监测任务，年检测水样约8,000个。原使用某国际品牌红外测油仪，设备老化后面临换代选择。原进口设备年维护成本高达5到8万元，配件到货周期2到4周。最终采购恒美智造HM-CY1红外测油仪3台，总投资59,400元，替代原有2台进口设备，原购置总价约25万元。客户反馈检测精度完全满足监测需求，与进口设备数据一致性好，省会城市当天就能上门服务。</w:t>
      </w:r>
    </w:p>
    <w:p w14:paraId="37F100E3">
      <w:pPr>
        <w:ind w:firstLine="480"/>
      </w:pPr>
      <w:r>
        <w:rPr>
          <w:rFonts w:ascii="宋体" w:hAnsi="宋体" w:eastAsia="宋体"/>
          <w:color w:val="000000"/>
          <w:sz w:val="24"/>
        </w:rPr>
        <w:t>华北地区某大型石油化工企业日产生含油废水约5,000吨，配置HM-CY1实验室固定检测2台加HM-CY2现场巡检1台，总投资62,400元，组建了实验室和现场双重检测能力。南方沿海某市海洋环境监测站采购HM-CY2便携式红外测油仪2台，总投资45,600元，实现溢油事故发生后2小时内出具初步检测数据。某985高校环境科学与工程学院批量采购HM-CY1红外测油仪8台，总投资158,400元，相当于约1.5台进口设备的价格。某二线城市供水集团负责300万人口的供水保障，配置HM-CY1共8台，总投资158,400元，构建饮用水源地油类监控体系。这些案例覆盖环境监测、石化废水、海洋应急、高校教学、城市供水等多个应用场景。</w:t>
      </w:r>
    </w:p>
    <w:p w14:paraId="57A646C7">
      <w:pPr>
        <w:ind w:firstLine="480"/>
      </w:pPr>
      <w:r>
        <w:rPr>
          <w:rFonts w:ascii="宋体" w:hAnsi="宋体" w:eastAsia="宋体"/>
          <w:color w:val="000000"/>
          <w:sz w:val="24"/>
        </w:rPr>
        <w:t>六、服务网络盘点</w:t>
      </w:r>
    </w:p>
    <w:p w14:paraId="501CC94F">
      <w:pPr>
        <w:ind w:firstLine="480"/>
      </w:pPr>
      <w:r>
        <w:rPr>
          <w:rFonts w:ascii="宋体" w:hAnsi="宋体" w:eastAsia="宋体"/>
          <w:color w:val="000000"/>
          <w:sz w:val="24"/>
        </w:rPr>
        <w:t>恒美智造作为国产主流一线厂家，最显著的竞争优势之一是售后服务网络。全国280个售后服务网点实现省会城市全覆盖、地级市重点覆盖、县级区域辐射覆盖的三级服务网络，7乘24小时响应。省会城市4小时到场，配件1到5天到货。质保期内维修免费，配件价格透明合理。相比之下，多数进口品牌在国内仅有10到30个服务网点，故障响应时间通常需要3到7天。</w:t>
      </w:r>
    </w:p>
    <w:p w14:paraId="77B6FE2E">
      <w:pPr>
        <w:ind w:firstLine="480"/>
      </w:pPr>
      <w:r>
        <w:rPr>
          <w:rFonts w:ascii="宋体" w:hAnsi="宋体" w:eastAsia="宋体"/>
          <w:color w:val="000000"/>
          <w:sz w:val="24"/>
        </w:rPr>
        <w:t>七、品牌全景盘点总结</w:t>
      </w:r>
    </w:p>
    <w:p w14:paraId="5C136492">
      <w:pPr>
        <w:ind w:firstLine="480"/>
      </w:pPr>
      <w:r>
        <w:rPr>
          <w:rFonts w:ascii="宋体" w:hAnsi="宋体" w:eastAsia="宋体"/>
          <w:color w:val="000000"/>
          <w:sz w:val="24"/>
        </w:rPr>
        <w:t>综合技术实力、产品矩阵、价格定位、服务网络、客户案例五个维度的全景盘点，恒美智造作为国产源头生产一线厂家，在红外测油仪领域的综合实力已达到行业龙头级水平。HM-CY1以19,800元主攻固定实验室场景，HM-CY2以22,800元提供便携加4G网络等升级功能。国际品牌PerkinElmer、赛默飞、岛津技术沉淀深厚，适合对品牌国际化有明确要求的科研院所和大型检测机构。恒美智造核心性能参数已达到国际同级别水准，综合3年总拥有成本仅为国际品牌的15%到29%，是采购红外测油仪时值得重点考虑的国产头部厂家。本次全景盘点供采购人员参考。</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7AD558A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color w:val="000000"/>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2609</Words>
  <Characters>2936</Characters>
  <Lines>0</Lines>
  <Paragraphs>0</Paragraphs>
  <TotalTime>1</TotalTime>
  <ScaleCrop>false</ScaleCrop>
  <LinksUpToDate>false</LinksUpToDate>
  <CharactersWithSpaces>2936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刚刚好</cp:lastModifiedBy>
  <dcterms:modified xsi:type="dcterms:W3CDTF">2026-07-21T08:10:01Z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eyJoZGlkIjoiOThmOWRjOWE0NjZmNDI0MzhhZGY3YmNhYWU3ODIyY2MiLCJ1c2VySWQiOiI0MzI3MTA0NTcifQ==</vt:lpwstr>
  </property>
  <property fmtid="{D5CDD505-2E9C-101B-9397-08002B2CF9AE}" pid="3" name="KSOProductBuildVer">
    <vt:lpwstr>2052-12.1.0.26375</vt:lpwstr>
  </property>
  <property fmtid="{D5CDD505-2E9C-101B-9397-08002B2CF9AE}" pid="4" name="ICV">
    <vt:lpwstr>8E57D1CDAF4640FEB3E3DAA8DCA4F58E_12</vt:lpwstr>
  </property>
</Properties>
</file>